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 2-</w:t>
      </w:r>
      <w:r>
        <w:rPr>
          <w:rStyle w:val="cat-UserDefinedgrp-28rplc-0"/>
          <w:rFonts w:ascii="Times New Roman" w:eastAsia="Times New Roman" w:hAnsi="Times New Roman" w:cs="Times New Roman"/>
        </w:rPr>
        <w:t>...</w:t>
      </w:r>
    </w:p>
    <w:p>
      <w:pPr>
        <w:keepNext/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РЕШЕНИЕ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ИМЕНЕМ РОССИЙСКОЙ ФЕДЕРАЦИИ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03 августа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Думлер </w:t>
      </w:r>
      <w:r>
        <w:rPr>
          <w:rStyle w:val="cat-UserDefinedgrp-29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рассмотрев в порядке </w:t>
      </w:r>
      <w:r>
        <w:rPr>
          <w:rFonts w:ascii="Times New Roman" w:eastAsia="Times New Roman" w:hAnsi="Times New Roman" w:cs="Times New Roman"/>
        </w:rPr>
        <w:t xml:space="preserve">упрощенного </w:t>
      </w:r>
      <w:r>
        <w:rPr>
          <w:rFonts w:ascii="Times New Roman" w:eastAsia="Times New Roman" w:hAnsi="Times New Roman" w:cs="Times New Roman"/>
        </w:rPr>
        <w:t xml:space="preserve">производства гражданское дело по </w:t>
      </w:r>
      <w:r>
        <w:rPr>
          <w:rFonts w:ascii="Times New Roman" w:eastAsia="Times New Roman" w:hAnsi="Times New Roman" w:cs="Times New Roman"/>
        </w:rPr>
        <w:t xml:space="preserve">иску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АО</w:t>
      </w:r>
      <w:r>
        <w:rPr>
          <w:rFonts w:ascii="Times New Roman" w:eastAsia="Times New Roman" w:hAnsi="Times New Roman" w:cs="Times New Roman"/>
        </w:rPr>
        <w:t xml:space="preserve"> «Югра-Экология»</w:t>
      </w:r>
      <w:r>
        <w:rPr>
          <w:rFonts w:ascii="Times New Roman" w:eastAsia="Times New Roman" w:hAnsi="Times New Roman" w:cs="Times New Roman"/>
        </w:rPr>
        <w:t xml:space="preserve"> (ИНН </w:t>
      </w:r>
      <w:r>
        <w:rPr>
          <w:rStyle w:val="cat-UserDefinedgrp-30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к </w:t>
      </w:r>
      <w:r>
        <w:rPr>
          <w:rFonts w:ascii="Times New Roman" w:eastAsia="Times New Roman" w:hAnsi="Times New Roman" w:cs="Times New Roman"/>
        </w:rPr>
        <w:t xml:space="preserve">Дмитриевой </w:t>
      </w:r>
      <w:r>
        <w:rPr>
          <w:rStyle w:val="cat-UserDefinedgrp-31rplc-1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(паспорт </w:t>
      </w:r>
      <w:r>
        <w:rPr>
          <w:rStyle w:val="cat-UserDefinedgrp-32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, Дмитриеву </w:t>
      </w:r>
      <w:r>
        <w:rPr>
          <w:rStyle w:val="cat-UserDefinedgrp-33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(паспорт </w:t>
      </w:r>
      <w:r>
        <w:rPr>
          <w:rStyle w:val="cat-UserDefinedgrp-34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о</w:t>
      </w:r>
      <w:r>
        <w:rPr>
          <w:rFonts w:ascii="Times New Roman" w:eastAsia="Times New Roman" w:hAnsi="Times New Roman" w:cs="Times New Roman"/>
        </w:rPr>
        <w:t xml:space="preserve"> солидарном</w:t>
      </w:r>
      <w:r>
        <w:rPr>
          <w:rFonts w:ascii="Times New Roman" w:eastAsia="Times New Roman" w:hAnsi="Times New Roman" w:cs="Times New Roman"/>
        </w:rPr>
        <w:t xml:space="preserve"> взыскании задолженности по оплате коммунальных услуг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руководствуясь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 232.2, 232.4 Г</w:t>
      </w:r>
      <w:r>
        <w:rPr>
          <w:rFonts w:ascii="Times New Roman" w:eastAsia="Times New Roman" w:hAnsi="Times New Roman" w:cs="Times New Roman"/>
        </w:rPr>
        <w:t>ПК РФ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решил: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сковы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 требовани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АО «Югра-Экология»</w:t>
      </w:r>
      <w:r>
        <w:rPr>
          <w:rFonts w:ascii="Times New Roman" w:eastAsia="Times New Roman" w:hAnsi="Times New Roman" w:cs="Times New Roman"/>
        </w:rPr>
        <w:t xml:space="preserve"> (ИНН </w:t>
      </w:r>
      <w:r>
        <w:rPr>
          <w:rStyle w:val="cat-UserDefinedgrp-30rplc-2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к </w:t>
      </w:r>
      <w:r>
        <w:rPr>
          <w:rFonts w:ascii="Times New Roman" w:eastAsia="Times New Roman" w:hAnsi="Times New Roman" w:cs="Times New Roman"/>
        </w:rPr>
        <w:t xml:space="preserve">Дмитриевой </w:t>
      </w:r>
      <w:r>
        <w:rPr>
          <w:rStyle w:val="cat-UserDefinedgrp-31rplc-2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(паспорт </w:t>
      </w:r>
      <w:r>
        <w:rPr>
          <w:rStyle w:val="cat-UserDefinedgrp-32rplc-2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, Дмитриеву </w:t>
      </w:r>
      <w:r>
        <w:rPr>
          <w:rStyle w:val="cat-UserDefinedgrp-33rplc-3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(паспорт </w:t>
      </w:r>
      <w:r>
        <w:rPr>
          <w:rStyle w:val="cat-UserDefinedgrp-34rplc-3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о</w:t>
      </w:r>
      <w:r>
        <w:rPr>
          <w:rFonts w:ascii="Times New Roman" w:eastAsia="Times New Roman" w:hAnsi="Times New Roman" w:cs="Times New Roman"/>
        </w:rPr>
        <w:t xml:space="preserve"> солидарном</w:t>
      </w:r>
      <w:r>
        <w:rPr>
          <w:rFonts w:ascii="Times New Roman" w:eastAsia="Times New Roman" w:hAnsi="Times New Roman" w:cs="Times New Roman"/>
        </w:rPr>
        <w:t xml:space="preserve"> взыскании задолженности по оплате коммунальных услуг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– </w:t>
      </w:r>
      <w:r>
        <w:rPr>
          <w:rStyle w:val="cat-UserDefinedgrp-35rplc-3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</w:t>
      </w:r>
      <w:r>
        <w:rPr>
          <w:rFonts w:ascii="Times New Roman" w:eastAsia="Times New Roman" w:hAnsi="Times New Roman" w:cs="Times New Roman"/>
        </w:rPr>
        <w:t xml:space="preserve">солидарно </w:t>
      </w:r>
      <w:r>
        <w:rPr>
          <w:rFonts w:ascii="Times New Roman" w:eastAsia="Times New Roman" w:hAnsi="Times New Roman" w:cs="Times New Roman"/>
        </w:rPr>
        <w:t xml:space="preserve">с </w:t>
      </w:r>
      <w:r>
        <w:rPr>
          <w:rFonts w:ascii="Times New Roman" w:eastAsia="Times New Roman" w:hAnsi="Times New Roman" w:cs="Times New Roman"/>
        </w:rPr>
        <w:t xml:space="preserve">Дмитриевой </w:t>
      </w:r>
      <w:r>
        <w:rPr>
          <w:rStyle w:val="cat-UserDefinedgrp-36rplc-3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Дмитриева </w:t>
      </w:r>
      <w:r>
        <w:rPr>
          <w:rStyle w:val="cat-UserDefinedgrp-37rplc-4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пользу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АО «Югра-Экология»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задолженность </w:t>
      </w:r>
      <w:r>
        <w:rPr>
          <w:rFonts w:ascii="Times New Roman" w:eastAsia="Times New Roman" w:hAnsi="Times New Roman" w:cs="Times New Roman"/>
        </w:rPr>
        <w:t xml:space="preserve">по оплате </w:t>
      </w:r>
      <w:r>
        <w:rPr>
          <w:rFonts w:ascii="Times New Roman" w:eastAsia="Times New Roman" w:hAnsi="Times New Roman" w:cs="Times New Roman"/>
        </w:rPr>
        <w:t>жилищно-коммунальных услуг</w:t>
      </w:r>
      <w:r>
        <w:rPr>
          <w:rFonts w:ascii="Times New Roman" w:eastAsia="Times New Roman" w:hAnsi="Times New Roman" w:cs="Times New Roman"/>
        </w:rPr>
        <w:t xml:space="preserve"> по обращению с твердыми коммунальными отходами</w:t>
      </w:r>
      <w:r>
        <w:rPr>
          <w:rFonts w:ascii="Times New Roman" w:eastAsia="Times New Roman" w:hAnsi="Times New Roman" w:cs="Times New Roman"/>
        </w:rPr>
        <w:t xml:space="preserve">, предоставленных по адресу </w:t>
      </w:r>
      <w:r>
        <w:rPr>
          <w:rStyle w:val="cat-UserDefinedgrp-38rplc-4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за период с 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31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размере </w:t>
      </w:r>
      <w:r>
        <w:rPr>
          <w:rStyle w:val="cat-UserDefinedgrp-39rplc-4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пени за просрочку оплаты за период с 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05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г. в размере </w:t>
      </w:r>
      <w:r>
        <w:rPr>
          <w:rStyle w:val="cat-UserDefinedgrp-40rplc-5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расходы по уплате </w:t>
      </w:r>
      <w:r>
        <w:rPr>
          <w:rFonts w:ascii="Times New Roman" w:eastAsia="Times New Roman" w:hAnsi="Times New Roman" w:cs="Times New Roman"/>
        </w:rPr>
        <w:t>государственн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пошлин</w:t>
      </w:r>
      <w:r>
        <w:rPr>
          <w:rFonts w:ascii="Times New Roman" w:eastAsia="Times New Roman" w:hAnsi="Times New Roman" w:cs="Times New Roman"/>
        </w:rPr>
        <w:t>ы</w:t>
      </w:r>
      <w:r>
        <w:rPr>
          <w:rFonts w:ascii="Times New Roman" w:eastAsia="Times New Roman" w:hAnsi="Times New Roman" w:cs="Times New Roman"/>
        </w:rPr>
        <w:t xml:space="preserve"> в размере </w:t>
      </w:r>
      <w:r>
        <w:rPr>
          <w:rStyle w:val="cat-UserDefinedgrp-41rplc-5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, всего взыскать </w:t>
      </w:r>
      <w:r>
        <w:rPr>
          <w:rStyle w:val="cat-UserDefinedgrp-42rplc-5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Разъяснить, что </w:t>
      </w:r>
      <w:r>
        <w:rPr>
          <w:rFonts w:ascii="Times New Roman" w:eastAsia="Times New Roman" w:hAnsi="Times New Roman" w:cs="Times New Roman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Мотивированное решение суда изготавливается в течение </w:t>
      </w:r>
      <w:r>
        <w:rPr>
          <w:rFonts w:ascii="Times New Roman" w:eastAsia="Times New Roman" w:hAnsi="Times New Roman" w:cs="Times New Roman"/>
        </w:rPr>
        <w:t>десяти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в течение </w:t>
      </w:r>
      <w:r>
        <w:rPr>
          <w:rFonts w:ascii="Times New Roman" w:eastAsia="Times New Roman" w:hAnsi="Times New Roman" w:cs="Times New Roman"/>
        </w:rPr>
        <w:t xml:space="preserve">пятнадцати </w:t>
      </w:r>
      <w:r>
        <w:rPr>
          <w:rFonts w:ascii="Times New Roman" w:eastAsia="Times New Roman" w:hAnsi="Times New Roman" w:cs="Times New Roman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Style w:val="cat-UserDefinedgrp-43rplc-5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Мировой судья судебного участка №12 Сургутского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ХМАО-Югры ______________________ </w:t>
      </w:r>
      <w:r>
        <w:rPr>
          <w:rStyle w:val="cat-UserDefinedgrp-43rplc-6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.Думлер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находится в деле № 2-</w:t>
      </w:r>
      <w:r>
        <w:rPr>
          <w:rStyle w:val="cat-UserDefinedgrp-44rplc-64"/>
          <w:rFonts w:ascii="Times New Roman" w:eastAsia="Times New Roman" w:hAnsi="Times New Roman" w:cs="Times New Roman"/>
        </w:rPr>
        <w:t>...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8rplc-0">
    <w:name w:val="cat-UserDefined grp-28 rplc-0"/>
    <w:basedOn w:val="DefaultParagraphFont"/>
  </w:style>
  <w:style w:type="character" w:customStyle="1" w:styleId="cat-UserDefinedgrp-29rplc-7">
    <w:name w:val="cat-UserDefined grp-29 rplc-7"/>
    <w:basedOn w:val="DefaultParagraphFont"/>
  </w:style>
  <w:style w:type="character" w:customStyle="1" w:styleId="cat-UserDefinedgrp-30rplc-9">
    <w:name w:val="cat-UserDefined grp-30 rplc-9"/>
    <w:basedOn w:val="DefaultParagraphFont"/>
  </w:style>
  <w:style w:type="character" w:customStyle="1" w:styleId="cat-UserDefinedgrp-31rplc-11">
    <w:name w:val="cat-UserDefined grp-31 rplc-11"/>
    <w:basedOn w:val="DefaultParagraphFont"/>
  </w:style>
  <w:style w:type="character" w:customStyle="1" w:styleId="cat-UserDefinedgrp-32rplc-14">
    <w:name w:val="cat-UserDefined grp-32 rplc-14"/>
    <w:basedOn w:val="DefaultParagraphFont"/>
  </w:style>
  <w:style w:type="character" w:customStyle="1" w:styleId="cat-UserDefinedgrp-33rplc-17">
    <w:name w:val="cat-UserDefined grp-33 rplc-17"/>
    <w:basedOn w:val="DefaultParagraphFont"/>
  </w:style>
  <w:style w:type="character" w:customStyle="1" w:styleId="cat-UserDefinedgrp-34rplc-20">
    <w:name w:val="cat-UserDefined grp-34 rplc-20"/>
    <w:basedOn w:val="DefaultParagraphFont"/>
  </w:style>
  <w:style w:type="character" w:customStyle="1" w:styleId="cat-UserDefinedgrp-30rplc-24">
    <w:name w:val="cat-UserDefined grp-30 rplc-24"/>
    <w:basedOn w:val="DefaultParagraphFont"/>
  </w:style>
  <w:style w:type="character" w:customStyle="1" w:styleId="cat-UserDefinedgrp-31rplc-26">
    <w:name w:val="cat-UserDefined grp-31 rplc-26"/>
    <w:basedOn w:val="DefaultParagraphFont"/>
  </w:style>
  <w:style w:type="character" w:customStyle="1" w:styleId="cat-UserDefinedgrp-32rplc-29">
    <w:name w:val="cat-UserDefined grp-32 rplc-29"/>
    <w:basedOn w:val="DefaultParagraphFont"/>
  </w:style>
  <w:style w:type="character" w:customStyle="1" w:styleId="cat-UserDefinedgrp-33rplc-32">
    <w:name w:val="cat-UserDefined grp-33 rplc-32"/>
    <w:basedOn w:val="DefaultParagraphFont"/>
  </w:style>
  <w:style w:type="character" w:customStyle="1" w:styleId="cat-UserDefinedgrp-34rplc-35">
    <w:name w:val="cat-UserDefined grp-34 rplc-35"/>
    <w:basedOn w:val="DefaultParagraphFont"/>
  </w:style>
  <w:style w:type="character" w:customStyle="1" w:styleId="cat-UserDefinedgrp-35rplc-37">
    <w:name w:val="cat-UserDefined grp-35 rplc-37"/>
    <w:basedOn w:val="DefaultParagraphFont"/>
  </w:style>
  <w:style w:type="character" w:customStyle="1" w:styleId="cat-UserDefinedgrp-36rplc-39">
    <w:name w:val="cat-UserDefined grp-36 rplc-39"/>
    <w:basedOn w:val="DefaultParagraphFont"/>
  </w:style>
  <w:style w:type="character" w:customStyle="1" w:styleId="cat-UserDefinedgrp-37rplc-41">
    <w:name w:val="cat-UserDefined grp-37 rplc-41"/>
    <w:basedOn w:val="DefaultParagraphFont"/>
  </w:style>
  <w:style w:type="character" w:customStyle="1" w:styleId="cat-UserDefinedgrp-38rplc-43">
    <w:name w:val="cat-UserDefined grp-38 rplc-43"/>
    <w:basedOn w:val="DefaultParagraphFont"/>
  </w:style>
  <w:style w:type="character" w:customStyle="1" w:styleId="cat-UserDefinedgrp-39rplc-47">
    <w:name w:val="cat-UserDefined grp-39 rplc-47"/>
    <w:basedOn w:val="DefaultParagraphFont"/>
  </w:style>
  <w:style w:type="character" w:customStyle="1" w:styleId="cat-UserDefinedgrp-40rplc-51">
    <w:name w:val="cat-UserDefined grp-40 rplc-51"/>
    <w:basedOn w:val="DefaultParagraphFont"/>
  </w:style>
  <w:style w:type="character" w:customStyle="1" w:styleId="cat-UserDefinedgrp-41rplc-53">
    <w:name w:val="cat-UserDefined grp-41 rplc-53"/>
    <w:basedOn w:val="DefaultParagraphFont"/>
  </w:style>
  <w:style w:type="character" w:customStyle="1" w:styleId="cat-UserDefinedgrp-42rplc-55">
    <w:name w:val="cat-UserDefined grp-42 rplc-55"/>
    <w:basedOn w:val="DefaultParagraphFont"/>
  </w:style>
  <w:style w:type="character" w:customStyle="1" w:styleId="cat-UserDefinedgrp-43rplc-59">
    <w:name w:val="cat-UserDefined grp-43 rplc-59"/>
    <w:basedOn w:val="DefaultParagraphFont"/>
  </w:style>
  <w:style w:type="character" w:customStyle="1" w:styleId="cat-UserDefinedgrp-43rplc-61">
    <w:name w:val="cat-UserDefined grp-43 rplc-61"/>
    <w:basedOn w:val="DefaultParagraphFont"/>
  </w:style>
  <w:style w:type="character" w:customStyle="1" w:styleId="cat-UserDefinedgrp-44rplc-64">
    <w:name w:val="cat-UserDefined grp-44 rplc-6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